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570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4345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39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Костарева Сергея Анатольевича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4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Костарев С.А. 04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г.Лянтор,мкр.5,дом-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,квартира 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5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ст.</w:t>
      </w:r>
      <w:r>
        <w:rPr>
          <w:rFonts w:ascii="Times New Roman" w:eastAsia="Times New Roman" w:hAnsi="Times New Roman" w:cs="Times New Roman"/>
          <w:sz w:val="27"/>
          <w:szCs w:val="27"/>
        </w:rPr>
        <w:t>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Костарев С.А.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расписка/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предоставил ходатайство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Костарев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5rplc-2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ст.20.21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«Об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Костарева С.А.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Костарева Сергея Анатольевича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одна тысяча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Костарев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Сумма административного штрафа вносится или перечисляется лицом, привлеченным к административной ответственности, в банк или в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иную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0412365400325005702620147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570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ind w:firstLine="720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35rplc-22">
    <w:name w:val="cat-UserDefined grp-35 rplc-22"/>
    <w:basedOn w:val="DefaultParagraphFont"/>
  </w:style>
  <w:style w:type="character" w:customStyle="1" w:styleId="cat-UserDefinedgrp-35rplc-26">
    <w:name w:val="cat-UserDefined grp-35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